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5D4" w:rsidRDefault="002E35D4" w:rsidP="002E35D4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1. számú melléklet</w:t>
      </w:r>
    </w:p>
    <w:p w:rsidR="002E35D4" w:rsidRDefault="002E35D4" w:rsidP="002E35D4">
      <w:pPr>
        <w:pStyle w:val="Szvegtrzsbehzssal"/>
        <w:jc w:val="center"/>
        <w:rPr>
          <w:bCs/>
          <w:sz w:val="22"/>
          <w:szCs w:val="22"/>
        </w:rPr>
      </w:pPr>
    </w:p>
    <w:p w:rsidR="002E35D4" w:rsidRDefault="002E35D4" w:rsidP="002E35D4">
      <w:pPr>
        <w:pStyle w:val="Szvegtrzsbehzssal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A közterület-használat alap díjtételei</w:t>
      </w:r>
    </w:p>
    <w:p w:rsidR="002E35D4" w:rsidRDefault="002E35D4" w:rsidP="002E35D4">
      <w:pPr>
        <w:pStyle w:val="Szvegtrzsbehzssal"/>
        <w:jc w:val="center"/>
        <w:rPr>
          <w:bCs/>
          <w:sz w:val="22"/>
          <w:szCs w:val="22"/>
        </w:rPr>
      </w:pPr>
    </w:p>
    <w:tbl>
      <w:tblPr>
        <w:tblW w:w="10350" w:type="dxa"/>
        <w:tblInd w:w="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88"/>
        <w:gridCol w:w="4793"/>
        <w:gridCol w:w="7"/>
        <w:gridCol w:w="1541"/>
        <w:gridCol w:w="1276"/>
        <w:gridCol w:w="12"/>
        <w:gridCol w:w="7"/>
        <w:gridCol w:w="1125"/>
        <w:gridCol w:w="9"/>
        <w:gridCol w:w="7"/>
        <w:gridCol w:w="985"/>
      </w:tblGrid>
      <w:tr w:rsidR="002E35D4" w:rsidTr="002E35D4">
        <w:trPr>
          <w:cantSplit/>
          <w:trHeight w:val="345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Megnevezés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Mértékegység</w:t>
            </w:r>
          </w:p>
        </w:tc>
        <w:tc>
          <w:tcPr>
            <w:tcW w:w="34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Díj övezetenként</w:t>
            </w:r>
          </w:p>
        </w:tc>
      </w:tr>
      <w:tr w:rsidR="002E35D4" w:rsidTr="002E35D4">
        <w:trPr>
          <w:cantSplit/>
          <w:trHeight w:val="345"/>
        </w:trPr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35D4" w:rsidRDefault="002E35D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35D4" w:rsidRDefault="002E35D4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I.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II.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III.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 xml:space="preserve">közterületbe benyúló </w:t>
            </w:r>
          </w:p>
        </w:tc>
        <w:tc>
          <w:tcPr>
            <w:tcW w:w="49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D4" w:rsidRDefault="002E35D4">
            <w:pPr>
              <w:snapToGrid w:val="0"/>
              <w:rPr>
                <w:iCs/>
                <w:sz w:val="22"/>
                <w:szCs w:val="22"/>
              </w:rPr>
            </w:pP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kirakatszekrény</w:t>
            </w:r>
            <w:r>
              <w:rPr>
                <w:rStyle w:val="Lbjegyzet-hivatkozs"/>
                <w:iCs/>
                <w:sz w:val="22"/>
                <w:szCs w:val="22"/>
              </w:rPr>
              <w:footnoteReference w:id="1"/>
            </w:r>
            <w:r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előtető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Ollós- és csuklókaros </w:t>
            </w:r>
            <w:r>
              <w:rPr>
                <w:b/>
                <w:sz w:val="22"/>
                <w:szCs w:val="22"/>
              </w:rPr>
              <w:t>ponyvatető</w:t>
            </w:r>
            <w:r>
              <w:rPr>
                <w:sz w:val="22"/>
                <w:szCs w:val="22"/>
              </w:rPr>
              <w:t xml:space="preserve"> (bézs vagy pasztell színű)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snapToGrid w:val="0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Ollós- és csuklókaros </w:t>
            </w:r>
            <w:r>
              <w:rPr>
                <w:b/>
                <w:iCs/>
                <w:sz w:val="22"/>
                <w:szCs w:val="22"/>
              </w:rPr>
              <w:t>ponyvatető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rStyle w:val="Lbjegyzet-hivatkozs"/>
                <w:b/>
                <w:iCs/>
                <w:sz w:val="22"/>
                <w:szCs w:val="22"/>
              </w:rPr>
              <w:footnoteReference w:id="2"/>
            </w:r>
            <w:r>
              <w:rPr>
                <w:b/>
                <w:iCs/>
                <w:sz w:val="22"/>
                <w:szCs w:val="22"/>
              </w:rPr>
              <w:t xml:space="preserve">Reklámhordozók, </w:t>
            </w:r>
            <w:r>
              <w:rPr>
                <w:iCs/>
                <w:sz w:val="22"/>
                <w:szCs w:val="22"/>
              </w:rPr>
              <w:t xml:space="preserve">kivéve az Önkormányzat által választási időszakban választási plakátok kihelyezése céljából ideiglenesen felállított felület * 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megállító-tábla</w:t>
            </w:r>
            <w:r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Ft/db/</w:t>
            </w:r>
            <w:r>
              <w:rPr>
                <w:iCs/>
                <w:sz w:val="22"/>
                <w:szCs w:val="22"/>
                <w:lang w:eastAsia="hu-HU"/>
              </w:rPr>
              <w:t>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árubemutató</w:t>
            </w:r>
            <w:r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496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D4" w:rsidRDefault="002E35D4">
            <w:pPr>
              <w:snapToGrid w:val="0"/>
              <w:rPr>
                <w:iCs/>
                <w:sz w:val="22"/>
                <w:szCs w:val="22"/>
              </w:rPr>
            </w:pP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5.1.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ajtószárnyon, ablakszárnyon, azokra szerelt</w:t>
            </w:r>
          </w:p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zsalun, rácson, lépcsőn</w:t>
            </w:r>
            <w:r>
              <w:rPr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35D4" w:rsidRDefault="002E35D4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4 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  <w:r>
              <w:rPr>
                <w:iCs/>
                <w:sz w:val="22"/>
                <w:szCs w:val="22"/>
              </w:rPr>
              <w:t>-ig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Ötödik 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</w:t>
            </w:r>
          </w:p>
        </w:tc>
      </w:tr>
      <w:tr w:rsidR="002E35D4" w:rsidTr="002E35D4">
        <w:trPr>
          <w:trHeight w:val="36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Hatodik 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Hetedik vagy ezt követő bármely 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5.2.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mozgatható állvány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35D4" w:rsidRDefault="002E35D4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-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első 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második 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64800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c)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harmadik 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97200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64800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árusító és egyéb pavilon</w:t>
            </w:r>
            <w:r>
              <w:rPr>
                <w:sz w:val="22"/>
                <w:szCs w:val="22"/>
              </w:rPr>
              <w:t xml:space="preserve"> *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</w:t>
            </w:r>
            <w:r>
              <w:rPr>
                <w:sz w:val="22"/>
                <w:szCs w:val="22"/>
                <w:lang w:eastAsia="hu-HU"/>
              </w:rPr>
              <w:t>m</w:t>
            </w:r>
            <w:r>
              <w:rPr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9330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építési munkával kapcsolatos állvány, építőanyag-tárolás lakásépítésnél</w:t>
            </w:r>
            <w:r>
              <w:rPr>
                <w:sz w:val="22"/>
                <w:szCs w:val="22"/>
              </w:rPr>
              <w:t xml:space="preserve"> (felújítás, javítás is) **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</w:t>
            </w:r>
            <w:r>
              <w:rPr>
                <w:sz w:val="22"/>
                <w:szCs w:val="22"/>
                <w:lang w:eastAsia="hu-HU"/>
              </w:rPr>
              <w:t>m</w:t>
            </w:r>
            <w:r>
              <w:rPr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sz w:val="22"/>
                <w:szCs w:val="22"/>
              </w:rPr>
              <w:t>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egyéb építési munkánál, gépfelállításnál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</w:t>
            </w:r>
            <w:r>
              <w:rPr>
                <w:sz w:val="22"/>
                <w:szCs w:val="22"/>
                <w:lang w:eastAsia="hu-HU"/>
              </w:rPr>
              <w:t>m</w:t>
            </w:r>
            <w:r>
              <w:rPr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sz w:val="22"/>
                <w:szCs w:val="22"/>
              </w:rPr>
              <w:t>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építési törmelék, sitt ömlesztett tárolása</w:t>
            </w:r>
            <w:r>
              <w:rPr>
                <w:sz w:val="22"/>
                <w:szCs w:val="22"/>
              </w:rPr>
              <w:t xml:space="preserve"> **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Ft/m2/nap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-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építési anyag tároló konténer</w:t>
            </w:r>
            <w:r>
              <w:rPr>
                <w:sz w:val="22"/>
                <w:szCs w:val="22"/>
              </w:rPr>
              <w:t xml:space="preserve"> (A belvárosban munkaszüneti és pihenő napon a díjtétel ötszöröse)    **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Ft/db/nap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alkalmi árusítás, mozgóárusítás, valamint egyéb mozgóbolt</w:t>
            </w:r>
            <w:r>
              <w:rPr>
                <w:iCs/>
                <w:sz w:val="22"/>
                <w:szCs w:val="22"/>
              </w:rPr>
              <w:t xml:space="preserve"> (jármű esetén a foglalt terület nagyságának megállapítása a jármű alapterülete alapján történik)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Ft/m2/nap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fenyőfa árusítása 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</w:t>
            </w:r>
            <w:r>
              <w:rPr>
                <w:sz w:val="22"/>
                <w:szCs w:val="22"/>
                <w:lang w:eastAsia="hu-HU"/>
              </w:rPr>
              <w:t>m</w:t>
            </w:r>
            <w:r>
              <w:rPr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2400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13.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</w:t>
            </w:r>
            <w:r>
              <w:rPr>
                <w:b/>
                <w:iCs/>
                <w:sz w:val="22"/>
                <w:szCs w:val="22"/>
              </w:rPr>
              <w:t>ünnepekhez kötődő ajándék és kellékárusítás</w:t>
            </w:r>
            <w:r>
              <w:rPr>
                <w:iCs/>
                <w:sz w:val="22"/>
                <w:szCs w:val="22"/>
              </w:rPr>
              <w:t xml:space="preserve"> (karácsony, szilveszter, húsvét stb.)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5850</w:t>
            </w:r>
          </w:p>
        </w:tc>
        <w:tc>
          <w:tcPr>
            <w:tcW w:w="1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javító és szolgáltató tevékenység 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Ft/m2/nap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15.</w:t>
            </w:r>
          </w:p>
        </w:tc>
        <w:tc>
          <w:tcPr>
            <w:tcW w:w="4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utcai zenélés, éneklés, bűvészmutatvány, cirkusztevékenység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Ft/m2/nap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11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16.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ind w:left="366" w:hanging="366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a)   </w:t>
            </w:r>
            <w:r>
              <w:rPr>
                <w:b/>
                <w:iCs/>
                <w:sz w:val="22"/>
                <w:szCs w:val="22"/>
              </w:rPr>
              <w:t>Üzleti célú</w:t>
            </w:r>
            <w:r>
              <w:rPr>
                <w:iCs/>
                <w:sz w:val="22"/>
                <w:szCs w:val="22"/>
              </w:rPr>
              <w:t xml:space="preserve"> </w:t>
            </w:r>
            <w:r>
              <w:rPr>
                <w:b/>
                <w:iCs/>
                <w:sz w:val="22"/>
                <w:szCs w:val="22"/>
              </w:rPr>
              <w:t>művészeti tevékenység</w:t>
            </w:r>
            <w:r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3 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910</w:t>
            </w:r>
          </w:p>
        </w:tc>
      </w:tr>
      <w:tr w:rsidR="002E35D4" w:rsidTr="002E35D4">
        <w:trPr>
          <w:trHeight w:val="400"/>
        </w:trPr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b)   </w:t>
            </w:r>
            <w:r>
              <w:rPr>
                <w:b/>
                <w:iCs/>
                <w:sz w:val="22"/>
                <w:szCs w:val="22"/>
              </w:rPr>
              <w:t>Üzleti célú művészeti tevékenység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3 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/év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125000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125000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Saját kertben termelt gyümölcs-, zöldség- és virágárusítás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  <w:lang w:eastAsia="hu-HU"/>
              </w:rPr>
              <w:t>m</w:t>
            </w:r>
            <w:r>
              <w:rPr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sz w:val="22"/>
                <w:szCs w:val="22"/>
              </w:rPr>
              <w:t xml:space="preserve"> határig Ft/</w:t>
            </w:r>
            <w:r>
              <w:rPr>
                <w:sz w:val="22"/>
                <w:szCs w:val="22"/>
                <w:lang w:eastAsia="hu-HU"/>
              </w:rPr>
              <w:t>m</w:t>
            </w:r>
            <w:r>
              <w:rPr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Üzleti célú fénykép és reklámfotó készítés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</w:t>
            </w:r>
            <w:r>
              <w:rPr>
                <w:sz w:val="22"/>
                <w:szCs w:val="22"/>
                <w:lang w:eastAsia="hu-HU"/>
              </w:rPr>
              <w:t>m</w:t>
            </w:r>
            <w:r>
              <w:rPr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technikai terület (18. tételhez)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</w:t>
            </w:r>
            <w:r>
              <w:rPr>
                <w:sz w:val="22"/>
                <w:szCs w:val="22"/>
                <w:lang w:eastAsia="hu-HU"/>
              </w:rPr>
              <w:t>m</w:t>
            </w:r>
            <w:r>
              <w:rPr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940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kerthelyiség</w:t>
            </w:r>
            <w:r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35D4" w:rsidRDefault="002E35D4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34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D4" w:rsidRDefault="002E35D4">
            <w:pPr>
              <w:snapToGrid w:val="0"/>
              <w:jc w:val="center"/>
              <w:rPr>
                <w:iCs/>
                <w:sz w:val="22"/>
                <w:szCs w:val="22"/>
              </w:rPr>
            </w:pP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fedetlen</w:t>
            </w:r>
            <w:r>
              <w:rPr>
                <w:iCs/>
                <w:sz w:val="22"/>
                <w:szCs w:val="22"/>
              </w:rPr>
              <w:t xml:space="preserve">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7550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35D4" w:rsidRDefault="002E35D4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fedetlen</w:t>
            </w:r>
            <w:r>
              <w:rPr>
                <w:iCs/>
                <w:sz w:val="22"/>
                <w:szCs w:val="22"/>
              </w:rPr>
              <w:t xml:space="preserve">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35D4" w:rsidRDefault="002E35D4">
            <w:pPr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fedetlen</w:t>
            </w:r>
            <w:r>
              <w:rPr>
                <w:sz w:val="22"/>
                <w:szCs w:val="22"/>
              </w:rPr>
              <w:t xml:space="preserve"> november 1. és március 15. között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autoSpaceDE w:val="0"/>
              <w:autoSpaceDN w:val="0"/>
              <w:adjustRightIn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nap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u-HU"/>
              </w:rPr>
              <w:t>110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u-HU"/>
              </w:rPr>
              <w:t>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hu-HU"/>
              </w:rPr>
              <w:t>25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fedett</w:t>
            </w:r>
            <w:r>
              <w:rPr>
                <w:iCs/>
                <w:sz w:val="22"/>
                <w:szCs w:val="22"/>
              </w:rPr>
              <w:t xml:space="preserve">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35D4" w:rsidRDefault="002E35D4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fedett</w:t>
            </w:r>
            <w:r>
              <w:rPr>
                <w:iCs/>
                <w:sz w:val="22"/>
                <w:szCs w:val="22"/>
              </w:rPr>
              <w:t xml:space="preserve">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3800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1550</w:t>
            </w:r>
          </w:p>
        </w:tc>
        <w:tc>
          <w:tcPr>
            <w:tcW w:w="1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vendéglátó terasz</w:t>
            </w:r>
            <w:r>
              <w:rPr>
                <w:iCs/>
                <w:sz w:val="22"/>
                <w:szCs w:val="22"/>
              </w:rPr>
              <w:t xml:space="preserve">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35D4" w:rsidRDefault="002E35D4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34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D4" w:rsidRDefault="002E35D4">
            <w:pPr>
              <w:snapToGrid w:val="0"/>
              <w:jc w:val="center"/>
              <w:rPr>
                <w:iCs/>
                <w:sz w:val="22"/>
                <w:szCs w:val="22"/>
              </w:rPr>
            </w:pP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fedetlen</w:t>
            </w:r>
            <w:r>
              <w:rPr>
                <w:iCs/>
                <w:sz w:val="22"/>
                <w:szCs w:val="22"/>
              </w:rPr>
              <w:t xml:space="preserve">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35D4" w:rsidRDefault="002E35D4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fedetlen</w:t>
            </w:r>
            <w:r>
              <w:rPr>
                <w:iCs/>
                <w:sz w:val="22"/>
                <w:szCs w:val="22"/>
              </w:rPr>
              <w:t xml:space="preserve">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35D4" w:rsidRDefault="002E35D4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fedetlen</w:t>
            </w:r>
            <w:r>
              <w:rPr>
                <w:sz w:val="22"/>
                <w:szCs w:val="22"/>
              </w:rPr>
              <w:t xml:space="preserve"> november 1. és március 15. között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</w:t>
            </w:r>
            <w:r>
              <w:rPr>
                <w:b/>
                <w:sz w:val="22"/>
                <w:szCs w:val="22"/>
              </w:rPr>
              <w:t>nap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fedett</w:t>
            </w:r>
            <w:r>
              <w:rPr>
                <w:iCs/>
                <w:sz w:val="22"/>
                <w:szCs w:val="22"/>
              </w:rPr>
              <w:t xml:space="preserve"> főszezon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2E35D4" w:rsidRDefault="002E35D4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fedett</w:t>
            </w:r>
            <w:r>
              <w:rPr>
                <w:iCs/>
                <w:sz w:val="22"/>
                <w:szCs w:val="22"/>
              </w:rPr>
              <w:t xml:space="preserve"> szezonon kívül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vendéglátást kiegészítő berendezések</w:t>
            </w:r>
            <w:r>
              <w:rPr>
                <w:iCs/>
                <w:sz w:val="22"/>
                <w:szCs w:val="22"/>
              </w:rPr>
              <w:t xml:space="preserve"> kihelyezése előkertbe  2 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  <w:r>
              <w:rPr>
                <w:iCs/>
                <w:sz w:val="22"/>
                <w:szCs w:val="22"/>
              </w:rPr>
              <w:t>-ig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Ft/beren-dezés/hó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Vendéglátást kiegészítő berendezések kihelyezése előkertbe  2 m</w:t>
            </w:r>
            <w:r>
              <w:rPr>
                <w:iCs/>
                <w:sz w:val="22"/>
                <w:szCs w:val="22"/>
                <w:vertAlign w:val="superscript"/>
              </w:rPr>
              <w:t xml:space="preserve">2 </w:t>
            </w:r>
            <w:r>
              <w:rPr>
                <w:iCs/>
                <w:sz w:val="22"/>
                <w:szCs w:val="22"/>
              </w:rPr>
              <w:t>felett m</w:t>
            </w:r>
            <w:r>
              <w:rPr>
                <w:iCs/>
                <w:sz w:val="22"/>
                <w:szCs w:val="22"/>
                <w:vertAlign w:val="superscript"/>
              </w:rPr>
              <w:t>2</w:t>
            </w:r>
            <w:r>
              <w:rPr>
                <w:iCs/>
                <w:sz w:val="22"/>
                <w:szCs w:val="22"/>
              </w:rPr>
              <w:t>-enként  *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Ft/beren-dezés/hó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üzleti szállítás vagy rakodás alkalmával </w:t>
            </w:r>
            <w:r>
              <w:rPr>
                <w:b/>
                <w:sz w:val="22"/>
                <w:szCs w:val="22"/>
              </w:rPr>
              <w:t>hordók, ládák, göngyölegek elhelyezése, áru kirakodás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</w:t>
            </w:r>
            <w:r>
              <w:rPr>
                <w:sz w:val="22"/>
                <w:szCs w:val="22"/>
                <w:lang w:eastAsia="hu-HU"/>
              </w:rPr>
              <w:t>m</w:t>
            </w:r>
            <w:r>
              <w:rPr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25.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idényjellegű helyfoglalás</w:t>
            </w:r>
          </w:p>
        </w:tc>
        <w:tc>
          <w:tcPr>
            <w:tcW w:w="49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D4" w:rsidRDefault="002E35D4">
            <w:pPr>
              <w:snapToGrid w:val="0"/>
              <w:rPr>
                <w:iCs/>
                <w:sz w:val="22"/>
                <w:szCs w:val="22"/>
              </w:rPr>
            </w:pP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kiállítás, vásár</w:t>
            </w:r>
            <w:r>
              <w:rPr>
                <w:iCs/>
                <w:sz w:val="22"/>
                <w:szCs w:val="22"/>
              </w:rPr>
              <w:t xml:space="preserve"> (eseti közterület-használati engedély szerint)”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</w:t>
            </w:r>
            <w:r>
              <w:rPr>
                <w:iCs/>
                <w:sz w:val="22"/>
                <w:szCs w:val="22"/>
                <w:lang w:eastAsia="hu-HU"/>
              </w:rPr>
              <w:t>m</w:t>
            </w:r>
            <w:r>
              <w:rPr>
                <w:iCs/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iCs/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0-580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0-580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gyümölcs, zöldség, virág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Ft/m2/nap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fák és zöldterületek védelmét szolgáló berendezéseket elhelyezni, fennmaradását  engedélyezni, edényes élődísznövényt, köztisztasági szolgáltatással összefüggő gyűjtő edényzetet, síkosság mentesítő anyagot tároló dobozt, ládát elhelyezni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/ év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sport és kulturális tevékenység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Ft/m2/nap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0-580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0-580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0-580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tűzijáték</w:t>
            </w:r>
            <w:r>
              <w:rPr>
                <w:sz w:val="22"/>
                <w:szCs w:val="22"/>
              </w:rPr>
              <w:t xml:space="preserve"> legfeljebb 10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-ig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Ft/alkalom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0-11700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0-11700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0-11700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29.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üzemképtelen vagy érvénytelen hatósági jelzéssel rendelkező járművek tárolása </w:t>
            </w:r>
            <w:r>
              <w:rPr>
                <w:bCs/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Belvárosban tiltott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Db/hó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hőlégballon indítása és érkeztetése, várakoztatása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Ft/alkalom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Villamos berendezés, trafó elhelyezése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</w:t>
            </w:r>
            <w:r>
              <w:rPr>
                <w:sz w:val="22"/>
                <w:szCs w:val="22"/>
                <w:lang w:eastAsia="hu-HU"/>
              </w:rPr>
              <w:t>m</w:t>
            </w:r>
            <w:r>
              <w:rPr>
                <w:sz w:val="22"/>
                <w:szCs w:val="22"/>
                <w:vertAlign w:val="superscript"/>
                <w:lang w:eastAsia="hu-HU"/>
              </w:rPr>
              <w:t>2</w:t>
            </w:r>
            <w:r>
              <w:rPr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szórólap osztása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15000</w:t>
            </w:r>
          </w:p>
        </w:tc>
        <w:tc>
          <w:tcPr>
            <w:tcW w:w="11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10000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Közutak, közterületek nem közlekedési célú igénybevétele</w:t>
            </w:r>
          </w:p>
        </w:tc>
        <w:tc>
          <w:tcPr>
            <w:tcW w:w="496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5D4" w:rsidRDefault="002E35D4">
            <w:pPr>
              <w:snapToGrid w:val="0"/>
              <w:rPr>
                <w:sz w:val="22"/>
                <w:szCs w:val="22"/>
              </w:rPr>
            </w:pP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építési munkaterület céljára - közút esetén az úttesten kívül végzett közműépítési vagy fenntartási munka kivételével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/nap</w:t>
            </w:r>
          </w:p>
        </w:tc>
        <w:tc>
          <w:tcPr>
            <w:tcW w:w="1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11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b)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teljes útlezárás bármely célból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/nap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2E35D4" w:rsidTr="002E35D4">
        <w:trPr>
          <w:trHeight w:val="40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</w:t>
            </w:r>
          </w:p>
        </w:tc>
        <w:tc>
          <w:tcPr>
            <w:tcW w:w="4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túlkerítés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Ft/ m</w:t>
            </w:r>
            <w:r>
              <w:rPr>
                <w:sz w:val="22"/>
                <w:szCs w:val="22"/>
                <w:vertAlign w:val="superscript"/>
              </w:rPr>
              <w:t>2</w:t>
            </w:r>
            <w:r>
              <w:rPr>
                <w:sz w:val="22"/>
                <w:szCs w:val="22"/>
              </w:rPr>
              <w:t>/hó</w:t>
            </w:r>
          </w:p>
        </w:tc>
        <w:tc>
          <w:tcPr>
            <w:tcW w:w="1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</w:tbl>
    <w:p w:rsidR="002E35D4" w:rsidRDefault="002E35D4" w:rsidP="002E35D4">
      <w:pPr>
        <w:rPr>
          <w:sz w:val="22"/>
          <w:szCs w:val="22"/>
        </w:rPr>
      </w:pPr>
    </w:p>
    <w:p w:rsidR="002E35D4" w:rsidRDefault="002E35D4" w:rsidP="002E35D4">
      <w:pPr>
        <w:rPr>
          <w:sz w:val="22"/>
          <w:szCs w:val="22"/>
        </w:rPr>
      </w:pPr>
    </w:p>
    <w:p w:rsidR="002E35D4" w:rsidRDefault="002E35D4" w:rsidP="002E35D4">
      <w:pPr>
        <w:rPr>
          <w:bCs/>
          <w:sz w:val="22"/>
          <w:szCs w:val="22"/>
          <w:u w:val="single"/>
        </w:rPr>
      </w:pPr>
    </w:p>
    <w:p w:rsidR="002E35D4" w:rsidRDefault="002E35D4" w:rsidP="002E35D4">
      <w:pPr>
        <w:rPr>
          <w:bCs/>
          <w:sz w:val="22"/>
          <w:szCs w:val="22"/>
          <w:u w:val="single"/>
        </w:rPr>
      </w:pPr>
      <w:r>
        <w:rPr>
          <w:sz w:val="22"/>
          <w:szCs w:val="22"/>
        </w:rPr>
        <w:t xml:space="preserve">A * csillaggal jelölt kategóriáknál a díjak a következőképpen alakulnak: </w:t>
      </w:r>
    </w:p>
    <w:p w:rsidR="002E35D4" w:rsidRDefault="002E35D4" w:rsidP="002E35D4">
      <w:pPr>
        <w:rPr>
          <w:bCs/>
          <w:sz w:val="22"/>
          <w:szCs w:val="22"/>
          <w:u w:val="single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3270"/>
      </w:tblGrid>
      <w:tr w:rsidR="002E35D4" w:rsidTr="002E35D4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E35D4" w:rsidRDefault="002E35D4">
            <w:pPr>
              <w:ind w:left="180" w:hanging="18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Időszak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E35D4" w:rsidRDefault="002E35D4">
            <w:pPr>
              <w:pStyle w:val="Cmsor1"/>
              <w:ind w:left="180" w:hanging="180"/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Szorzó</w:t>
            </w:r>
          </w:p>
        </w:tc>
      </w:tr>
      <w:tr w:rsidR="002E35D4" w:rsidTr="002E35D4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ind w:left="61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 hónapot el nem érő egybefüggő közterület-használat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100 %</w:t>
            </w:r>
          </w:p>
        </w:tc>
      </w:tr>
      <w:tr w:rsidR="002E35D4" w:rsidTr="002E35D4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ind w:left="61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legalább 3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85 %</w:t>
            </w:r>
          </w:p>
        </w:tc>
      </w:tr>
      <w:tr w:rsidR="002E35D4" w:rsidTr="002E35D4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ind w:left="61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legalább 6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65%</w:t>
            </w:r>
          </w:p>
        </w:tc>
      </w:tr>
      <w:tr w:rsidR="002E35D4" w:rsidTr="002E35D4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ind w:left="61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legalább 7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pStyle w:val="lfej"/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60 %</w:t>
            </w:r>
          </w:p>
        </w:tc>
      </w:tr>
      <w:tr w:rsidR="002E35D4" w:rsidTr="002E35D4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ind w:left="61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legalább 9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ind w:left="180" w:hanging="180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57 %</w:t>
            </w:r>
          </w:p>
        </w:tc>
      </w:tr>
      <w:tr w:rsidR="002E35D4" w:rsidTr="002E35D4">
        <w:trPr>
          <w:trHeight w:val="560"/>
        </w:trPr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E35D4" w:rsidRDefault="002E35D4">
            <w:pPr>
              <w:ind w:left="61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legalább 11 hónapra kiadott egybefüggő közterület-használati engedély esetében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35D4" w:rsidRDefault="002E35D4">
            <w:pPr>
              <w:ind w:left="180" w:hanging="18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54 %</w:t>
            </w:r>
          </w:p>
        </w:tc>
      </w:tr>
    </w:tbl>
    <w:p w:rsidR="002E35D4" w:rsidRDefault="002E35D4" w:rsidP="002E35D4">
      <w:pPr>
        <w:rPr>
          <w:sz w:val="22"/>
          <w:szCs w:val="22"/>
        </w:rPr>
      </w:pPr>
    </w:p>
    <w:p w:rsidR="002E35D4" w:rsidRDefault="002E35D4" w:rsidP="002E35D4">
      <w:pPr>
        <w:rPr>
          <w:sz w:val="22"/>
          <w:szCs w:val="22"/>
        </w:rPr>
      </w:pPr>
      <w:r>
        <w:rPr>
          <w:rStyle w:val="Lbjegyzet-karakterek"/>
          <w:sz w:val="22"/>
          <w:szCs w:val="22"/>
        </w:rPr>
        <w:t>**</w:t>
      </w:r>
      <w:r>
        <w:rPr>
          <w:sz w:val="22"/>
          <w:szCs w:val="22"/>
        </w:rPr>
        <w:t>24 órát meg nem haladó lakossági használat esetén ingyenes.</w:t>
      </w:r>
    </w:p>
    <w:p w:rsidR="002E35D4" w:rsidRDefault="002E35D4" w:rsidP="002E35D4">
      <w:pPr>
        <w:rPr>
          <w:sz w:val="22"/>
          <w:szCs w:val="22"/>
        </w:rPr>
      </w:pPr>
    </w:p>
    <w:p w:rsidR="002E35D4" w:rsidRDefault="002E35D4" w:rsidP="002E35D4">
      <w:pPr>
        <w:rPr>
          <w:sz w:val="22"/>
          <w:szCs w:val="22"/>
        </w:rPr>
      </w:pPr>
      <w:r>
        <w:rPr>
          <w:sz w:val="22"/>
          <w:szCs w:val="22"/>
        </w:rPr>
        <w:t xml:space="preserve">Bármely tarifa esetén a minimum fizetendő díj 5.000.-Ft.  </w:t>
      </w:r>
    </w:p>
    <w:p w:rsidR="002E35D4" w:rsidRDefault="002E35D4" w:rsidP="002E35D4">
      <w:pPr>
        <w:rPr>
          <w:sz w:val="22"/>
          <w:szCs w:val="22"/>
        </w:rPr>
      </w:pPr>
    </w:p>
    <w:p w:rsidR="002E35D4" w:rsidRDefault="002E35D4" w:rsidP="002E35D4">
      <w:pPr>
        <w:jc w:val="both"/>
        <w:rPr>
          <w:bCs/>
          <w:sz w:val="22"/>
          <w:szCs w:val="22"/>
        </w:rPr>
      </w:pPr>
      <w:r>
        <w:rPr>
          <w:sz w:val="22"/>
          <w:szCs w:val="22"/>
        </w:rPr>
        <w:t>Amennyiben a Kérelmező a közterület-használati engedélyt nem teljes hónapra kéri (vagy a közterület-használatot engedélyező határozat a közterület-használat abban meghatározott kezdő időpontját követően emelkedik jogerőre, és emiatt tört hónap alakul ki), és az 1. sz. melléklet havi díjat állapít meg, akkor a közterület-használat tört hónapjának napi díjaként az 1. sz. mellékletben meghatározott havi díj és az adott hónap napjai számának hányadosa alkalmazandó.</w:t>
      </w:r>
    </w:p>
    <w:p w:rsidR="002E35D4" w:rsidRDefault="002E35D4" w:rsidP="002E35D4">
      <w:pPr>
        <w:pStyle w:val="Szvegtrzsbehzssal"/>
        <w:jc w:val="both"/>
        <w:rPr>
          <w:sz w:val="22"/>
          <w:szCs w:val="22"/>
        </w:rPr>
      </w:pPr>
    </w:p>
    <w:p w:rsidR="002E35D4" w:rsidRDefault="002E35D4" w:rsidP="002E35D4">
      <w:pPr>
        <w:autoSpaceDE w:val="0"/>
        <w:rPr>
          <w:sz w:val="22"/>
          <w:szCs w:val="22"/>
        </w:rPr>
      </w:pPr>
    </w:p>
    <w:p w:rsidR="002E35D4" w:rsidRDefault="002E35D4" w:rsidP="002E35D4">
      <w:pPr>
        <w:pStyle w:val="Cmsor1"/>
        <w:jc w:val="center"/>
        <w:rPr>
          <w:bCs/>
          <w:sz w:val="22"/>
          <w:szCs w:val="22"/>
        </w:rPr>
      </w:pPr>
    </w:p>
    <w:p w:rsidR="002E35D4" w:rsidRDefault="002E35D4" w:rsidP="002E35D4">
      <w:pPr>
        <w:pStyle w:val="Cmsor1"/>
        <w:pageBreakBefore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2. sz. melléklet</w:t>
      </w:r>
    </w:p>
    <w:p w:rsidR="002E35D4" w:rsidRDefault="002E35D4" w:rsidP="002E35D4">
      <w:pPr>
        <w:pStyle w:val="Szvegtrzsbehzssal"/>
        <w:jc w:val="both"/>
        <w:rPr>
          <w:bCs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Szentendre Város övezeteinek felsorolása és helyszínrajza közterület-használat szempontjából</w:t>
      </w:r>
    </w:p>
    <w:p w:rsidR="002E35D4" w:rsidRDefault="002E35D4" w:rsidP="002E35D4">
      <w:pPr>
        <w:pStyle w:val="Szvegtrzsbehzssal"/>
        <w:jc w:val="both"/>
        <w:rPr>
          <w:bCs/>
          <w:sz w:val="22"/>
          <w:szCs w:val="22"/>
        </w:rPr>
      </w:pPr>
    </w:p>
    <w:p w:rsidR="002E35D4" w:rsidRDefault="002E35D4" w:rsidP="002E35D4">
      <w:pPr>
        <w:pStyle w:val="Szvegtrzsbehzssal"/>
        <w:numPr>
          <w:ilvl w:val="0"/>
          <w:numId w:val="2"/>
        </w:num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Belváros (VÉDETT) övezet: </w:t>
      </w:r>
    </w:p>
    <w:p w:rsidR="002E35D4" w:rsidRDefault="002E35D4" w:rsidP="002E35D4">
      <w:pPr>
        <w:pStyle w:val="Szvegtrzsbehzssal"/>
        <w:numPr>
          <w:ilvl w:val="0"/>
          <w:numId w:val="3"/>
        </w:numPr>
        <w:ind w:left="993" w:hanging="285"/>
        <w:jc w:val="both"/>
        <w:rPr>
          <w:sz w:val="22"/>
          <w:szCs w:val="22"/>
        </w:rPr>
      </w:pPr>
      <w:r>
        <w:rPr>
          <w:sz w:val="22"/>
          <w:szCs w:val="22"/>
        </w:rPr>
        <w:t>a következő utak által határolt városrész: Dunakanyar körút az Ady Endre u. kereszteződéséig, Papszigeti Duna-ág sodorvonala, Szentendrei Duna sodorvonala, Postás strand területének déli határa a Dózsa György út és a Dunakanyar krt. kereszteződéséig;</w:t>
      </w:r>
    </w:p>
    <w:p w:rsidR="002E35D4" w:rsidRDefault="002E35D4" w:rsidP="002E35D4">
      <w:pPr>
        <w:pStyle w:val="Szvegtrzsbehzssal"/>
        <w:numPr>
          <w:ilvl w:val="0"/>
          <w:numId w:val="3"/>
        </w:numPr>
        <w:ind w:left="993" w:hanging="285"/>
        <w:jc w:val="both"/>
        <w:rPr>
          <w:sz w:val="22"/>
          <w:szCs w:val="22"/>
        </w:rPr>
      </w:pPr>
      <w:r>
        <w:rPr>
          <w:sz w:val="22"/>
          <w:szCs w:val="22"/>
        </w:rPr>
        <w:t>Dunakanyar krt. mindkét oldala</w:t>
      </w:r>
    </w:p>
    <w:p w:rsidR="002E35D4" w:rsidRDefault="002E35D4" w:rsidP="002E35D4">
      <w:pPr>
        <w:pStyle w:val="Szvegtrzsbehzssal"/>
        <w:numPr>
          <w:ilvl w:val="0"/>
          <w:numId w:val="3"/>
        </w:numPr>
        <w:tabs>
          <w:tab w:val="left" w:pos="993"/>
        </w:tabs>
        <w:ind w:left="993" w:hanging="285"/>
        <w:jc w:val="both"/>
        <w:rPr>
          <w:sz w:val="22"/>
          <w:szCs w:val="22"/>
        </w:rPr>
      </w:pPr>
      <w:r>
        <w:rPr>
          <w:sz w:val="22"/>
          <w:szCs w:val="22"/>
        </w:rPr>
        <w:t>Fő tér: a 4. mellékletben jelölt terület</w:t>
      </w:r>
    </w:p>
    <w:p w:rsidR="002E35D4" w:rsidRDefault="002E35D4" w:rsidP="002E35D4">
      <w:pPr>
        <w:pStyle w:val="Szvegtrzsbehzssal"/>
        <w:jc w:val="both"/>
        <w:rPr>
          <w:sz w:val="22"/>
          <w:szCs w:val="22"/>
        </w:rPr>
      </w:pPr>
    </w:p>
    <w:p w:rsidR="002E35D4" w:rsidRDefault="002E35D4" w:rsidP="002E35D4">
      <w:pPr>
        <w:pStyle w:val="Szvegtrzsbehzssal"/>
        <w:numPr>
          <w:ilvl w:val="0"/>
          <w:numId w:val="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övezet:</w:t>
      </w:r>
    </w:p>
    <w:p w:rsidR="002E35D4" w:rsidRDefault="002E35D4" w:rsidP="002E35D4">
      <w:pPr>
        <w:pStyle w:val="Szvegtrzsbehzssal"/>
        <w:tabs>
          <w:tab w:val="left" w:pos="-2977"/>
        </w:tabs>
        <w:ind w:left="993" w:hanging="285"/>
        <w:jc w:val="both"/>
        <w:rPr>
          <w:sz w:val="22"/>
          <w:szCs w:val="22"/>
        </w:rPr>
      </w:pPr>
      <w:r>
        <w:rPr>
          <w:sz w:val="22"/>
          <w:szCs w:val="22"/>
        </w:rPr>
        <w:t>-   Ady E. út a Derecskei utcáig, Pap-szigeti út, Dereglye u., Pap-sziget egésze;</w:t>
      </w:r>
    </w:p>
    <w:p w:rsidR="002E35D4" w:rsidRDefault="002E35D4" w:rsidP="002E35D4">
      <w:pPr>
        <w:pStyle w:val="Szvegtrzsbehzssal"/>
        <w:numPr>
          <w:ilvl w:val="0"/>
          <w:numId w:val="4"/>
        </w:numPr>
        <w:tabs>
          <w:tab w:val="left" w:pos="993"/>
        </w:tabs>
        <w:ind w:left="993" w:hanging="285"/>
        <w:jc w:val="both"/>
        <w:rPr>
          <w:sz w:val="22"/>
          <w:szCs w:val="22"/>
        </w:rPr>
      </w:pPr>
      <w:r>
        <w:rPr>
          <w:sz w:val="22"/>
          <w:szCs w:val="22"/>
        </w:rPr>
        <w:t>Püspökmajori ltp. (Római sánc u., Kálvária tér, Kálvária út, Radnóti M. u. is);</w:t>
      </w:r>
    </w:p>
    <w:p w:rsidR="002E35D4" w:rsidRDefault="002E35D4" w:rsidP="002E35D4">
      <w:pPr>
        <w:pStyle w:val="Szvegtrzsbehzssal"/>
        <w:numPr>
          <w:ilvl w:val="0"/>
          <w:numId w:val="4"/>
        </w:numPr>
        <w:tabs>
          <w:tab w:val="left" w:pos="993"/>
        </w:tabs>
        <w:ind w:left="993" w:hanging="285"/>
        <w:jc w:val="both"/>
        <w:rPr>
          <w:sz w:val="22"/>
          <w:szCs w:val="22"/>
        </w:rPr>
      </w:pPr>
      <w:r>
        <w:rPr>
          <w:sz w:val="22"/>
          <w:szCs w:val="22"/>
        </w:rPr>
        <w:t>Lászlótelep (Kálvária út-Damjanich u.- Deli A. u.-Tas u. közötti része);</w:t>
      </w:r>
    </w:p>
    <w:p w:rsidR="002E35D4" w:rsidRDefault="002E35D4" w:rsidP="002E35D4">
      <w:pPr>
        <w:pStyle w:val="Szvegtrzsbehzssal"/>
        <w:numPr>
          <w:ilvl w:val="0"/>
          <w:numId w:val="4"/>
        </w:numPr>
        <w:tabs>
          <w:tab w:val="left" w:pos="993"/>
        </w:tabs>
        <w:ind w:left="993" w:hanging="285"/>
        <w:jc w:val="both"/>
        <w:rPr>
          <w:sz w:val="22"/>
          <w:szCs w:val="22"/>
        </w:rPr>
      </w:pPr>
      <w:r>
        <w:rPr>
          <w:sz w:val="22"/>
          <w:szCs w:val="22"/>
        </w:rPr>
        <w:t>Vasvári ltp. (Vasvári Pál u.- Templom u.- Íjász u.- Vasvári köz között);</w:t>
      </w:r>
    </w:p>
    <w:p w:rsidR="002E35D4" w:rsidRDefault="002E35D4" w:rsidP="002E35D4">
      <w:pPr>
        <w:pStyle w:val="Szvegtrzsbehzssal"/>
        <w:numPr>
          <w:ilvl w:val="0"/>
          <w:numId w:val="4"/>
        </w:numPr>
        <w:tabs>
          <w:tab w:val="left" w:pos="993"/>
        </w:tabs>
        <w:ind w:left="993" w:hanging="285"/>
        <w:jc w:val="both"/>
        <w:rPr>
          <w:bCs/>
          <w:sz w:val="22"/>
          <w:szCs w:val="22"/>
        </w:rPr>
      </w:pPr>
      <w:r>
        <w:rPr>
          <w:sz w:val="22"/>
          <w:szCs w:val="22"/>
        </w:rPr>
        <w:t>Füzespark ltp. (Vasvári Pál u.- Sas u.- Szentlászlói út között).</w:t>
      </w:r>
    </w:p>
    <w:p w:rsidR="002E35D4" w:rsidRDefault="002E35D4" w:rsidP="002E35D4">
      <w:pPr>
        <w:pStyle w:val="Szvegtrzsbehzssal"/>
        <w:tabs>
          <w:tab w:val="left" w:pos="993"/>
        </w:tabs>
        <w:jc w:val="both"/>
        <w:rPr>
          <w:bCs/>
          <w:sz w:val="22"/>
          <w:szCs w:val="22"/>
        </w:rPr>
      </w:pPr>
    </w:p>
    <w:p w:rsidR="002E35D4" w:rsidRDefault="002E35D4" w:rsidP="002E35D4">
      <w:pPr>
        <w:pStyle w:val="Szvegtrzsbehzssal"/>
        <w:numPr>
          <w:ilvl w:val="0"/>
          <w:numId w:val="2"/>
        </w:num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övezet:</w:t>
      </w:r>
    </w:p>
    <w:p w:rsidR="002E35D4" w:rsidRDefault="002E35D4" w:rsidP="002E35D4">
      <w:pPr>
        <w:pStyle w:val="Szvegtrzsbehzssal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a város valamennyi, az I. és a  II. övezetbe nem tartozó része.</w:t>
      </w:r>
    </w:p>
    <w:p w:rsidR="002E35D4" w:rsidRDefault="002E35D4" w:rsidP="002E35D4">
      <w:pPr>
        <w:rPr>
          <w:sz w:val="22"/>
          <w:szCs w:val="22"/>
        </w:rPr>
      </w:pPr>
    </w:p>
    <w:p w:rsidR="002E35D4" w:rsidRDefault="002E35D4" w:rsidP="002E35D4">
      <w:pPr>
        <w:pStyle w:val="Cmsor1"/>
        <w:pageBreakBefore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3. sz. melléklet </w:t>
      </w:r>
    </w:p>
    <w:p w:rsidR="002E35D4" w:rsidRDefault="002E35D4" w:rsidP="002E35D4">
      <w:pPr>
        <w:rPr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Szentendre Város övezeteinek felsorolása és helyszínrajza filmforgatási célú közterület-használat szempontjából</w:t>
      </w:r>
    </w:p>
    <w:p w:rsidR="002E35D4" w:rsidRDefault="002E35D4" w:rsidP="002E35D4">
      <w:pPr>
        <w:pStyle w:val="Szvegtrzsbehzssal"/>
        <w:jc w:val="both"/>
        <w:rPr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sz w:val="22"/>
          <w:szCs w:val="22"/>
        </w:rPr>
      </w:pPr>
    </w:p>
    <w:p w:rsidR="002E35D4" w:rsidRDefault="002E35D4" w:rsidP="002E35D4">
      <w:pPr>
        <w:pStyle w:val="Szvegtrzsbehzssal"/>
        <w:numPr>
          <w:ilvl w:val="0"/>
          <w:numId w:val="5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A város díszburkolatos vagy turisztikailag kiemelt központi területei:</w:t>
      </w:r>
    </w:p>
    <w:p w:rsidR="002E35D4" w:rsidRDefault="002E35D4" w:rsidP="002E35D4">
      <w:pPr>
        <w:pStyle w:val="Szvegtrzsbehzssal"/>
        <w:numPr>
          <w:ilvl w:val="1"/>
          <w:numId w:val="5"/>
        </w:numPr>
        <w:spacing w:before="120"/>
        <w:ind w:left="2143" w:hanging="357"/>
        <w:jc w:val="both"/>
        <w:rPr>
          <w:sz w:val="22"/>
          <w:szCs w:val="22"/>
        </w:rPr>
      </w:pPr>
      <w:r>
        <w:rPr>
          <w:sz w:val="22"/>
          <w:szCs w:val="22"/>
        </w:rPr>
        <w:t>a következő utak által határolt városrész: Dunakanyar körút az Ady Endre u. kereszteződéséig, Papszigeti Duna-ág sodorvonala, Szentendrei Duna sodorvonala, Postás strand területének déli határa a Dózsa György út és a Dunakanyar krt. kereszteződéséig;</w:t>
      </w:r>
    </w:p>
    <w:p w:rsidR="002E35D4" w:rsidRDefault="002E35D4" w:rsidP="002E35D4">
      <w:pPr>
        <w:pStyle w:val="Szvegtrzsbehzssal"/>
        <w:numPr>
          <w:ilvl w:val="1"/>
          <w:numId w:val="5"/>
        </w:numPr>
        <w:spacing w:before="120"/>
        <w:ind w:left="2143" w:hanging="357"/>
        <w:jc w:val="both"/>
        <w:rPr>
          <w:sz w:val="22"/>
          <w:szCs w:val="22"/>
        </w:rPr>
      </w:pPr>
      <w:r>
        <w:rPr>
          <w:sz w:val="22"/>
          <w:szCs w:val="22"/>
        </w:rPr>
        <w:t>Dunakanyar krt. mindkét oldala</w:t>
      </w:r>
    </w:p>
    <w:p w:rsidR="002E35D4" w:rsidRDefault="002E35D4" w:rsidP="002E35D4">
      <w:pPr>
        <w:pStyle w:val="Szvegtrzsbehzssal"/>
        <w:numPr>
          <w:ilvl w:val="1"/>
          <w:numId w:val="5"/>
        </w:numPr>
        <w:spacing w:before="120"/>
        <w:ind w:left="2143" w:hanging="357"/>
        <w:jc w:val="both"/>
        <w:rPr>
          <w:sz w:val="22"/>
          <w:szCs w:val="22"/>
        </w:rPr>
      </w:pPr>
      <w:r>
        <w:rPr>
          <w:sz w:val="22"/>
          <w:szCs w:val="22"/>
        </w:rPr>
        <w:t>Fő tér: a 4. mellékletben jelölt terület</w:t>
      </w:r>
    </w:p>
    <w:p w:rsidR="002E35D4" w:rsidRDefault="002E35D4" w:rsidP="002E35D4">
      <w:pPr>
        <w:pStyle w:val="Szvegtrzsbehzssal"/>
        <w:numPr>
          <w:ilvl w:val="1"/>
          <w:numId w:val="5"/>
        </w:numPr>
        <w:spacing w:before="120"/>
        <w:ind w:left="2143" w:hanging="357"/>
        <w:jc w:val="both"/>
        <w:rPr>
          <w:sz w:val="22"/>
          <w:szCs w:val="22"/>
        </w:rPr>
      </w:pPr>
      <w:r>
        <w:rPr>
          <w:sz w:val="22"/>
          <w:szCs w:val="22"/>
        </w:rPr>
        <w:t>Ady E. út a Derecskei utcáig, Pap-szigeti út, Dereglye u., Pap-sziget egésze;</w:t>
      </w:r>
    </w:p>
    <w:p w:rsidR="002E35D4" w:rsidRDefault="002E35D4" w:rsidP="002E35D4">
      <w:pPr>
        <w:pStyle w:val="Szvegtrzsbehzssal"/>
        <w:spacing w:before="120"/>
        <w:ind w:left="2148"/>
        <w:jc w:val="both"/>
        <w:rPr>
          <w:sz w:val="22"/>
          <w:szCs w:val="22"/>
        </w:rPr>
      </w:pPr>
    </w:p>
    <w:p w:rsidR="002E35D4" w:rsidRDefault="002E35D4" w:rsidP="002E35D4">
      <w:pPr>
        <w:pStyle w:val="Szvegtrzsbehzssal"/>
        <w:spacing w:before="120"/>
        <w:ind w:left="1068"/>
        <w:jc w:val="both"/>
        <w:rPr>
          <w:sz w:val="22"/>
          <w:szCs w:val="22"/>
        </w:rPr>
      </w:pPr>
    </w:p>
    <w:p w:rsidR="002E35D4" w:rsidRDefault="002E35D4" w:rsidP="002E35D4">
      <w:pPr>
        <w:pStyle w:val="Szvegtrzsbehzssal"/>
        <w:numPr>
          <w:ilvl w:val="0"/>
          <w:numId w:val="5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A város közigazgatási területének nem díszburkolatos vagy nem turisztikailag kiemelt központi területei:</w:t>
      </w:r>
    </w:p>
    <w:p w:rsidR="002E35D4" w:rsidRDefault="002E35D4" w:rsidP="002E35D4">
      <w:pPr>
        <w:pStyle w:val="Szvegtrzsbehzssal"/>
        <w:numPr>
          <w:ilvl w:val="1"/>
          <w:numId w:val="5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a város valamennyi, az 1. övezetbe nem tartozó része.</w:t>
      </w:r>
    </w:p>
    <w:p w:rsidR="002E35D4" w:rsidRDefault="002E35D4" w:rsidP="002E35D4">
      <w:pPr>
        <w:pStyle w:val="Szvegtrzsbehzssal"/>
        <w:spacing w:before="120"/>
        <w:jc w:val="both"/>
        <w:rPr>
          <w:sz w:val="22"/>
          <w:szCs w:val="22"/>
        </w:rPr>
      </w:pPr>
    </w:p>
    <w:p w:rsidR="002E35D4" w:rsidRDefault="002E35D4" w:rsidP="002E35D4">
      <w:pPr>
        <w:pStyle w:val="Szvegtrzsbehzssal"/>
        <w:spacing w:before="120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spacing w:before="120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both"/>
        <w:rPr>
          <w:b/>
          <w:sz w:val="22"/>
          <w:szCs w:val="22"/>
        </w:rPr>
      </w:pPr>
    </w:p>
    <w:p w:rsidR="002E35D4" w:rsidRDefault="002E35D4" w:rsidP="002E35D4">
      <w:pPr>
        <w:pStyle w:val="Szvegtrzsbehzssal"/>
        <w:jc w:val="center"/>
        <w:rPr>
          <w:sz w:val="22"/>
          <w:szCs w:val="22"/>
        </w:rPr>
      </w:pPr>
      <w:r>
        <w:rPr>
          <w:b/>
          <w:sz w:val="22"/>
          <w:szCs w:val="22"/>
        </w:rPr>
        <w:br w:type="page"/>
      </w:r>
      <w:r>
        <w:rPr>
          <w:sz w:val="22"/>
          <w:szCs w:val="22"/>
        </w:rPr>
        <w:lastRenderedPageBreak/>
        <w:t>4. sz. melléklet</w:t>
      </w:r>
    </w:p>
    <w:p w:rsidR="002E35D4" w:rsidRDefault="002E35D4" w:rsidP="002E35D4">
      <w:pPr>
        <w:pStyle w:val="Szvegtrzsbehzssal"/>
        <w:jc w:val="center"/>
        <w:rPr>
          <w:sz w:val="22"/>
          <w:szCs w:val="22"/>
        </w:rPr>
      </w:pPr>
    </w:p>
    <w:p w:rsidR="002E35D4" w:rsidRDefault="002E35D4" w:rsidP="002E35D4">
      <w:pPr>
        <w:pStyle w:val="Szvegtrzsbehzssal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hu-HU"/>
        </w:rPr>
        <w:drawing>
          <wp:inline distT="0" distB="0" distL="0" distR="0">
            <wp:extent cx="6638925" cy="5162550"/>
            <wp:effectExtent l="0" t="0" r="9525" b="0"/>
            <wp:docPr id="1" name="Kép 1" descr="Fő tér ké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Fő tér ké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5D4" w:rsidRDefault="002E35D4" w:rsidP="002E35D4">
      <w:pPr>
        <w:pStyle w:val="Szvegtrzsbehzssal"/>
        <w:jc w:val="center"/>
        <w:rPr>
          <w:sz w:val="22"/>
          <w:szCs w:val="22"/>
        </w:rPr>
      </w:pPr>
    </w:p>
    <w:p w:rsidR="002E35D4" w:rsidRDefault="002E35D4" w:rsidP="002E35D4">
      <w:pPr>
        <w:pStyle w:val="Szvegtrzsbehzssal"/>
        <w:jc w:val="center"/>
        <w:rPr>
          <w:sz w:val="22"/>
          <w:szCs w:val="22"/>
        </w:rPr>
      </w:pPr>
      <w:r>
        <w:rPr>
          <w:b/>
          <w:sz w:val="22"/>
          <w:szCs w:val="22"/>
        </w:rPr>
        <w:br w:type="page"/>
      </w:r>
      <w:r>
        <w:rPr>
          <w:sz w:val="22"/>
          <w:szCs w:val="22"/>
        </w:rPr>
        <w:lastRenderedPageBreak/>
        <w:t>1. számú függelék</w:t>
      </w:r>
    </w:p>
    <w:p w:rsidR="002E35D4" w:rsidRDefault="002E35D4" w:rsidP="002E35D4">
      <w:pPr>
        <w:jc w:val="center"/>
        <w:rPr>
          <w:sz w:val="22"/>
          <w:szCs w:val="22"/>
        </w:rPr>
      </w:pPr>
    </w:p>
    <w:p w:rsidR="002E35D4" w:rsidRDefault="002E35D4" w:rsidP="002E35D4">
      <w:pPr>
        <w:jc w:val="center"/>
        <w:rPr>
          <w:sz w:val="22"/>
          <w:szCs w:val="22"/>
        </w:rPr>
      </w:pPr>
      <w:r>
        <w:rPr>
          <w:sz w:val="22"/>
          <w:szCs w:val="22"/>
        </w:rPr>
        <w:t>Utcai előadó-művészeti tevékenység gyakorlásának feltételei Szentendre város közigazgatási területén</w:t>
      </w:r>
    </w:p>
    <w:p w:rsidR="002E35D4" w:rsidRDefault="002E35D4" w:rsidP="002E35D4">
      <w:pPr>
        <w:jc w:val="center"/>
        <w:rPr>
          <w:sz w:val="22"/>
          <w:szCs w:val="22"/>
        </w:rPr>
      </w:pPr>
    </w:p>
    <w:p w:rsidR="002E35D4" w:rsidRDefault="002E35D4" w:rsidP="002E35D4">
      <w:pPr>
        <w:jc w:val="both"/>
        <w:rPr>
          <w:sz w:val="22"/>
          <w:szCs w:val="22"/>
        </w:rPr>
      </w:pPr>
      <w:r>
        <w:rPr>
          <w:sz w:val="22"/>
          <w:szCs w:val="22"/>
        </w:rPr>
        <w:t>Szentendre Önkormányzata elkötelezett amellett, hogy növelje a város vonzerejét, elősegítse egy pezsgő, élettel teli összművészeti környezet kialakulását, ahol minden előadó-művészeti ág képviselői megjelenhetnek a város közterületein, bemutatkozhatnak. Három kijelölt területen az egyszerűsített és ingyenes szabályok betartása mellett bármely utcai előadóművész kipróbálhatja magát a városban.</w:t>
      </w:r>
    </w:p>
    <w:p w:rsidR="002E35D4" w:rsidRDefault="002E35D4" w:rsidP="002E35D4">
      <w:pPr>
        <w:jc w:val="both"/>
        <w:rPr>
          <w:sz w:val="22"/>
          <w:szCs w:val="22"/>
        </w:rPr>
      </w:pPr>
    </w:p>
    <w:p w:rsidR="002E35D4" w:rsidRDefault="002E35D4" w:rsidP="002E35D4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I. Az utcai előadóművészek által ingyenesen igénybe vehető területek</w:t>
      </w:r>
    </w:p>
    <w:p w:rsidR="002E35D4" w:rsidRDefault="002E35D4" w:rsidP="002E35D4">
      <w:pPr>
        <w:jc w:val="both"/>
        <w:rPr>
          <w:b/>
          <w:bCs/>
          <w:sz w:val="22"/>
          <w:szCs w:val="22"/>
        </w:rPr>
      </w:pPr>
    </w:p>
    <w:p w:rsidR="002E35D4" w:rsidRDefault="002E35D4" w:rsidP="002E35D4">
      <w:pPr>
        <w:pStyle w:val="Listaszerbekezds1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Duna korzó, Lázár cár tér előtti sétány</w:t>
      </w:r>
    </w:p>
    <w:p w:rsidR="002E35D4" w:rsidRDefault="002E35D4" w:rsidP="002E35D4">
      <w:pPr>
        <w:pStyle w:val="Listaszerbekezds1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Duna korzó, Fantázia étterem előtti sétány</w:t>
      </w:r>
    </w:p>
    <w:p w:rsidR="002E35D4" w:rsidRDefault="002E35D4" w:rsidP="002E35D4">
      <w:pPr>
        <w:pStyle w:val="Listaszerbekezds1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Duna korzó, Jakabos ház előtti sétány</w:t>
      </w:r>
    </w:p>
    <w:p w:rsidR="002E35D4" w:rsidRDefault="002E35D4" w:rsidP="002E35D4">
      <w:pPr>
        <w:jc w:val="both"/>
        <w:rPr>
          <w:sz w:val="22"/>
          <w:szCs w:val="22"/>
        </w:rPr>
      </w:pPr>
    </w:p>
    <w:p w:rsidR="002E35D4" w:rsidRDefault="002E35D4" w:rsidP="002E35D4">
      <w:pPr>
        <w:jc w:val="both"/>
        <w:rPr>
          <w:sz w:val="22"/>
          <w:szCs w:val="22"/>
        </w:rPr>
      </w:pPr>
      <w:r>
        <w:rPr>
          <w:sz w:val="22"/>
          <w:szCs w:val="22"/>
        </w:rPr>
        <w:t>Jelen szabályozás alapján az utcai produkciók minden nap 9 – 19 óra között történhetnek.</w:t>
      </w:r>
    </w:p>
    <w:p w:rsidR="002E35D4" w:rsidRDefault="002E35D4" w:rsidP="002E35D4">
      <w:pPr>
        <w:jc w:val="both"/>
        <w:rPr>
          <w:sz w:val="22"/>
          <w:szCs w:val="22"/>
        </w:rPr>
      </w:pPr>
    </w:p>
    <w:p w:rsidR="002E35D4" w:rsidRDefault="002E35D4" w:rsidP="002E35D4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II. Utcai fellépők köre</w:t>
      </w:r>
    </w:p>
    <w:p w:rsidR="002E35D4" w:rsidRDefault="002E35D4" w:rsidP="002E35D4">
      <w:pPr>
        <w:jc w:val="both"/>
        <w:rPr>
          <w:b/>
          <w:bCs/>
          <w:sz w:val="22"/>
          <w:szCs w:val="22"/>
        </w:rPr>
      </w:pPr>
    </w:p>
    <w:p w:rsidR="002E35D4" w:rsidRDefault="002E35D4" w:rsidP="002E35D4">
      <w:pPr>
        <w:pStyle w:val="Listaszerbekezds1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Minden előadó-művészettel foglalkozó amatőr vagy hivatásos művész, műfaji megkötés nélkül. </w:t>
      </w:r>
    </w:p>
    <w:p w:rsidR="002E35D4" w:rsidRDefault="002E35D4" w:rsidP="002E35D4">
      <w:pPr>
        <w:pStyle w:val="Listaszerbekezds1"/>
        <w:spacing w:after="0"/>
        <w:jc w:val="both"/>
        <w:rPr>
          <w:rFonts w:ascii="Times New Roman" w:hAnsi="Times New Roman" w:cs="Times New Roman"/>
        </w:rPr>
      </w:pPr>
    </w:p>
    <w:p w:rsidR="002E35D4" w:rsidRDefault="002E35D4" w:rsidP="002E35D4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III. Az utcai előadó-művészeti tevékenység feltételei</w:t>
      </w:r>
    </w:p>
    <w:p w:rsidR="002E35D4" w:rsidRDefault="002E35D4" w:rsidP="002E35D4">
      <w:pPr>
        <w:jc w:val="both"/>
        <w:rPr>
          <w:b/>
          <w:bCs/>
          <w:sz w:val="22"/>
          <w:szCs w:val="22"/>
        </w:rPr>
      </w:pPr>
    </w:p>
    <w:p w:rsidR="002E35D4" w:rsidRDefault="002E35D4" w:rsidP="002E35D4">
      <w:pPr>
        <w:pStyle w:val="Listaszerbekezds1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tervezett fellépés előtt legalább 4 munkanappal kérelem benyújtása a Szentendre Ügyfélszolgálati és közigazgatási honlap erre szolgáló online felületén.</w:t>
      </w:r>
    </w:p>
    <w:p w:rsidR="002E35D4" w:rsidRDefault="002E35D4" w:rsidP="002E35D4">
      <w:pPr>
        <w:pStyle w:val="Listaszerbekezds1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Időpontot legfeljebb két hétre előre lehet lefoglalni.</w:t>
      </w:r>
    </w:p>
    <w:p w:rsidR="002E35D4" w:rsidRDefault="002E35D4" w:rsidP="002E35D4">
      <w:pPr>
        <w:pStyle w:val="Listaszerbekezds1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Városi Ügyfélszolgálat a beérkezett igényeket a foglaltságok figyelembevételével rögzíti az „utcai előadóművészek” naptárban. A foglaltsági naptár az online felületen nyomon követhető.</w:t>
      </w:r>
    </w:p>
    <w:p w:rsidR="002E35D4" w:rsidRDefault="002E35D4" w:rsidP="002E35D4">
      <w:pPr>
        <w:pStyle w:val="Listaszerbekezds1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naptárban történő rögzítés és a visszaigazoló e-mail egyben a kérelmet benyújtó előadó engedélyét is jelenti, ennek birtokában települhet ki a helyszínre.</w:t>
      </w:r>
    </w:p>
    <w:p w:rsidR="002E35D4" w:rsidRDefault="002E35D4" w:rsidP="002E35D4">
      <w:pPr>
        <w:pStyle w:val="Listaszerbekezds1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Az ily módon igénybevett területen az előadó</w:t>
      </w:r>
    </w:p>
    <w:p w:rsidR="002E35D4" w:rsidRDefault="002E35D4" w:rsidP="002E35D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 nem folytathat kereskedelmi tevékenységet, saját termékét sem árusíthatja,</w:t>
      </w:r>
    </w:p>
    <w:p w:rsidR="002E35D4" w:rsidRDefault="002E35D4" w:rsidP="002E35D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 nem kérhet fizetséget a vele vagy róla készített fényképekért, felvételekért,</w:t>
      </w:r>
    </w:p>
    <w:p w:rsidR="002E35D4" w:rsidRDefault="002E35D4" w:rsidP="002E35D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nem zaklathatja a sétálókat, </w:t>
      </w:r>
    </w:p>
    <w:p w:rsidR="002E35D4" w:rsidRDefault="002E35D4" w:rsidP="002E35D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 nem folytathat közbotrányt, közerkölcsöt sértő tevékenységet,</w:t>
      </w:r>
    </w:p>
    <w:p w:rsidR="002E35D4" w:rsidRDefault="002E35D4" w:rsidP="002E35D4">
      <w:pPr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- nem kéregethet, koldulhat, kizárólag a maga előtt kihelyezett gyűjtőben fogadhat el adományokat,</w:t>
      </w:r>
    </w:p>
    <w:p w:rsidR="002E35D4" w:rsidRDefault="002E35D4" w:rsidP="002E35D4">
      <w:pPr>
        <w:pStyle w:val="Listaszerbekezds1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zenei produkció esetén az nem haladhatja meg a 27/2008. (XII.03.) KvVM-EüM együttes rendeletben meghatározott 55 dB értéket. </w:t>
      </w:r>
    </w:p>
    <w:p w:rsidR="002E35D4" w:rsidRDefault="002E35D4" w:rsidP="002E35D4">
      <w:pPr>
        <w:pStyle w:val="Listaszerbekezds1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Az előadó köteles </w:t>
      </w:r>
    </w:p>
    <w:p w:rsidR="002E35D4" w:rsidRDefault="002E35D4" w:rsidP="002E35D4">
      <w:pPr>
        <w:pStyle w:val="Listaszerbekezds1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az általa használt közterület tisztántartásáról gondoskodni,</w:t>
      </w:r>
    </w:p>
    <w:p w:rsidR="002E35D4" w:rsidRDefault="002E35D4" w:rsidP="002E35D4">
      <w:pPr>
        <w:pStyle w:val="Listaszerbekezds1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rongálás esetén az okozott kárt megtéríteni.</w:t>
      </w:r>
    </w:p>
    <w:p w:rsidR="002E35D4" w:rsidRDefault="002E35D4" w:rsidP="002E35D4">
      <w:pPr>
        <w:pStyle w:val="Listaszerbekezds1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Az az előadó, aki nem tartja be az ingyenes utcai fellépések feltételeit kizárja magát a további fellépési lehetőségekből.  </w:t>
      </w:r>
    </w:p>
    <w:p w:rsidR="00B637F0" w:rsidRPr="002E35D4" w:rsidRDefault="00346B3D" w:rsidP="002E35D4">
      <w:bookmarkStart w:id="0" w:name="_GoBack"/>
      <w:bookmarkEnd w:id="0"/>
    </w:p>
    <w:sectPr w:rsidR="00B637F0" w:rsidRPr="002E3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6B3D" w:rsidRDefault="00346B3D" w:rsidP="002E35D4">
      <w:r>
        <w:separator/>
      </w:r>
    </w:p>
  </w:endnote>
  <w:endnote w:type="continuationSeparator" w:id="0">
    <w:p w:rsidR="00346B3D" w:rsidRDefault="00346B3D" w:rsidP="002E3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ourier New"/>
    <w:panose1 w:val="05010000000000000000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6B3D" w:rsidRDefault="00346B3D" w:rsidP="002E35D4">
      <w:r>
        <w:separator/>
      </w:r>
    </w:p>
  </w:footnote>
  <w:footnote w:type="continuationSeparator" w:id="0">
    <w:p w:rsidR="00346B3D" w:rsidRDefault="00346B3D" w:rsidP="002E35D4">
      <w:r>
        <w:continuationSeparator/>
      </w:r>
    </w:p>
  </w:footnote>
  <w:footnote w:id="1">
    <w:p w:rsidR="002E35D4" w:rsidRDefault="002E35D4" w:rsidP="002E35D4">
      <w:pPr>
        <w:pStyle w:val="Lbjegyzetszveg"/>
      </w:pPr>
      <w:r>
        <w:rPr>
          <w:rStyle w:val="Lbjegyzet-hivatkozs"/>
        </w:rPr>
        <w:footnoteRef/>
      </w:r>
      <w:r>
        <w:t xml:space="preserve"> Módosította a 13/2017. (IV.20.) önkormányzati rendelet, hatályos: 2017. április 21-től</w:t>
      </w:r>
    </w:p>
  </w:footnote>
  <w:footnote w:id="2">
    <w:p w:rsidR="002E35D4" w:rsidRDefault="002E35D4" w:rsidP="002E35D4">
      <w:pPr>
        <w:pStyle w:val="Lbjegyzetszveg"/>
      </w:pPr>
      <w:r>
        <w:rPr>
          <w:rStyle w:val="Lbjegyzet-hivatkozs"/>
        </w:rPr>
        <w:footnoteRef/>
      </w:r>
      <w:r>
        <w:t xml:space="preserve"> Módosította a 13/2017. (IV.20.) önkormányzati rendelet, hatályos: 2017. április 21-től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OpenSymbol" w:hAnsi="OpenSymbol"/>
      </w:rPr>
    </w:lvl>
  </w:abstractNum>
  <w:abstractNum w:abstractNumId="2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OpenSymbol" w:hAnsi="OpenSymbol"/>
      </w:rPr>
    </w:lvl>
  </w:abstractNum>
  <w:abstractNum w:abstractNumId="3" w15:restartNumberingAfterBreak="0">
    <w:nsid w:val="023A1058"/>
    <w:multiLevelType w:val="hybridMultilevel"/>
    <w:tmpl w:val="446A2B5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826772D"/>
    <w:multiLevelType w:val="hybridMultilevel"/>
    <w:tmpl w:val="94C48680"/>
    <w:lvl w:ilvl="0" w:tplc="76CE2EA6">
      <w:start w:val="1"/>
      <w:numFmt w:val="decimal"/>
      <w:lvlText w:val="%1."/>
      <w:lvlJc w:val="left"/>
      <w:pPr>
        <w:ind w:left="1068" w:hanging="360"/>
      </w:pPr>
    </w:lvl>
    <w:lvl w:ilvl="1" w:tplc="040E0019">
      <w:start w:val="1"/>
      <w:numFmt w:val="lowerLetter"/>
      <w:lvlText w:val="%2."/>
      <w:lvlJc w:val="left"/>
      <w:pPr>
        <w:ind w:left="2148" w:hanging="360"/>
      </w:pPr>
    </w:lvl>
    <w:lvl w:ilvl="2" w:tplc="040E001B">
      <w:start w:val="1"/>
      <w:numFmt w:val="lowerRoman"/>
      <w:lvlText w:val="%3."/>
      <w:lvlJc w:val="right"/>
      <w:pPr>
        <w:ind w:left="2868" w:hanging="180"/>
      </w:pPr>
    </w:lvl>
    <w:lvl w:ilvl="3" w:tplc="040E000F">
      <w:start w:val="1"/>
      <w:numFmt w:val="decimal"/>
      <w:lvlText w:val="%4."/>
      <w:lvlJc w:val="left"/>
      <w:pPr>
        <w:ind w:left="3588" w:hanging="360"/>
      </w:pPr>
    </w:lvl>
    <w:lvl w:ilvl="4" w:tplc="040E0019">
      <w:start w:val="1"/>
      <w:numFmt w:val="lowerLetter"/>
      <w:lvlText w:val="%5."/>
      <w:lvlJc w:val="left"/>
      <w:pPr>
        <w:ind w:left="4308" w:hanging="360"/>
      </w:pPr>
    </w:lvl>
    <w:lvl w:ilvl="5" w:tplc="040E001B">
      <w:start w:val="1"/>
      <w:numFmt w:val="lowerRoman"/>
      <w:lvlText w:val="%6."/>
      <w:lvlJc w:val="right"/>
      <w:pPr>
        <w:ind w:left="5028" w:hanging="180"/>
      </w:pPr>
    </w:lvl>
    <w:lvl w:ilvl="6" w:tplc="040E000F">
      <w:start w:val="1"/>
      <w:numFmt w:val="decimal"/>
      <w:lvlText w:val="%7."/>
      <w:lvlJc w:val="left"/>
      <w:pPr>
        <w:ind w:left="5748" w:hanging="360"/>
      </w:pPr>
    </w:lvl>
    <w:lvl w:ilvl="7" w:tplc="040E0019">
      <w:start w:val="1"/>
      <w:numFmt w:val="lowerLetter"/>
      <w:lvlText w:val="%8."/>
      <w:lvlJc w:val="left"/>
      <w:pPr>
        <w:ind w:left="6468" w:hanging="360"/>
      </w:pPr>
    </w:lvl>
    <w:lvl w:ilvl="8" w:tplc="040E001B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80853E2"/>
    <w:multiLevelType w:val="hybridMultilevel"/>
    <w:tmpl w:val="7BCCA2FE"/>
    <w:lvl w:ilvl="0" w:tplc="040E0013">
      <w:start w:val="1"/>
      <w:numFmt w:val="upperRoman"/>
      <w:lvlText w:val="%1."/>
      <w:lvlJc w:val="right"/>
      <w:pPr>
        <w:ind w:left="360" w:hanging="360"/>
      </w:p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6417C60"/>
    <w:multiLevelType w:val="hybridMultilevel"/>
    <w:tmpl w:val="7F740908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D236C8F"/>
    <w:multiLevelType w:val="hybridMultilevel"/>
    <w:tmpl w:val="AD38EB1A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</w:num>
  <w:num w:numId="4">
    <w:abstractNumId w:val="1"/>
    <w:lvlOverride w:ilv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5D4"/>
    <w:rsid w:val="001F32B4"/>
    <w:rsid w:val="002E35D4"/>
    <w:rsid w:val="00346B3D"/>
    <w:rsid w:val="00457FA9"/>
    <w:rsid w:val="006C2334"/>
    <w:rsid w:val="00B640BD"/>
    <w:rsid w:val="00BC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30B36C-CEEE-42D3-8B03-1E428F4C0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">
    <w:name w:val="Normal"/>
    <w:qFormat/>
    <w:rsid w:val="002E3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msor1">
    <w:name w:val="heading 1"/>
    <w:basedOn w:val="Norml"/>
    <w:next w:val="Norml"/>
    <w:link w:val="Cmsor1Char"/>
    <w:qFormat/>
    <w:rsid w:val="002E35D4"/>
    <w:pPr>
      <w:keepNext/>
      <w:numPr>
        <w:numId w:val="1"/>
      </w:numPr>
      <w:outlineLvl w:val="0"/>
    </w:pPr>
  </w:style>
  <w:style w:type="paragraph" w:styleId="Cmsor3">
    <w:name w:val="heading 3"/>
    <w:basedOn w:val="Norml"/>
    <w:next w:val="Norml"/>
    <w:link w:val="Cmsor3Char"/>
    <w:semiHidden/>
    <w:unhideWhenUsed/>
    <w:qFormat/>
    <w:rsid w:val="002E35D4"/>
    <w:pPr>
      <w:keepNext/>
      <w:numPr>
        <w:ilvl w:val="2"/>
        <w:numId w:val="1"/>
      </w:numPr>
      <w:jc w:val="center"/>
      <w:outlineLvl w:val="2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2E35D4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msor3Char">
    <w:name w:val="Címsor 3 Char"/>
    <w:basedOn w:val="Bekezdsalapbettpusa"/>
    <w:link w:val="Cmsor3"/>
    <w:semiHidden/>
    <w:rsid w:val="002E35D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bjegyzetszveg">
    <w:name w:val="footnote text"/>
    <w:basedOn w:val="Norml"/>
    <w:link w:val="LbjegyzetszvegChar"/>
    <w:semiHidden/>
    <w:unhideWhenUsed/>
    <w:rsid w:val="002E35D4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2E35D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fej">
    <w:name w:val="header"/>
    <w:basedOn w:val="Norml"/>
    <w:link w:val="lfejChar"/>
    <w:semiHidden/>
    <w:unhideWhenUsed/>
    <w:rsid w:val="002E35D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semiHidden/>
    <w:rsid w:val="002E35D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zvegtrzsbehzssal">
    <w:name w:val="Body Text Indent"/>
    <w:basedOn w:val="Norml"/>
    <w:link w:val="SzvegtrzsbehzssalChar"/>
    <w:semiHidden/>
    <w:unhideWhenUsed/>
    <w:rsid w:val="002E35D4"/>
  </w:style>
  <w:style w:type="character" w:customStyle="1" w:styleId="SzvegtrzsbehzssalChar">
    <w:name w:val="Szövegtörzs behúzással Char"/>
    <w:basedOn w:val="Bekezdsalapbettpusa"/>
    <w:link w:val="Szvegtrzsbehzssal"/>
    <w:semiHidden/>
    <w:rsid w:val="002E35D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Listaszerbekezds1">
    <w:name w:val="Listaszerű bekezdés1"/>
    <w:basedOn w:val="Norml"/>
    <w:rsid w:val="002E35D4"/>
    <w:pPr>
      <w:spacing w:after="160" w:line="25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Lbjegyzet-hivatkozs">
    <w:name w:val="footnote reference"/>
    <w:semiHidden/>
    <w:unhideWhenUsed/>
    <w:rsid w:val="002E35D4"/>
    <w:rPr>
      <w:rFonts w:ascii="Times New Roman" w:hAnsi="Times New Roman" w:cs="Times New Roman" w:hint="default"/>
      <w:vertAlign w:val="superscript"/>
    </w:rPr>
  </w:style>
  <w:style w:type="character" w:customStyle="1" w:styleId="Lbjegyzet-karakterek">
    <w:name w:val="Lábjegyzet-karakterek"/>
    <w:rsid w:val="002E35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6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1221</Words>
  <Characters>8425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Bartha Enikő</dc:creator>
  <cp:keywords/>
  <dc:description/>
  <cp:lastModifiedBy>Bartha Enikő</cp:lastModifiedBy>
  <cp:revision>1</cp:revision>
  <dcterms:created xsi:type="dcterms:W3CDTF">2017-04-22T08:01:00Z</dcterms:created>
  <dcterms:modified xsi:type="dcterms:W3CDTF">2017-04-22T08:02:00Z</dcterms:modified>
</cp:coreProperties>
</file>